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960e4bf" w14:textId="960e4bf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проведения конкурса на присуждение гранта "Лучшая организация технического и профессионального, послесреднего образования" с установлением размера гранта и порядка его присуждения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образования и науки Республики Казахстан от 21 сентября 2018 года № 484. Зарегистрирован в Министерстве юстиции Республики Казахстан 12 октября 2018 года № 17540.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25)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5 Закона Республики Казахстан "Об образовании" ПРИКАЗЫВАЮ: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- в редакции приказа Министра просвещения РК от 07.08.2023 </w:t>
      </w:r>
      <w:r>
        <w:rPr>
          <w:rFonts w:ascii="Times New Roman"/>
          <w:b w:val="false"/>
          <w:i w:val="false"/>
          <w:color w:val="000000"/>
          <w:sz w:val="28"/>
        </w:rPr>
        <w:t>№ 250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проведения конкурса на присуждение гранта "Лучшая организация технического и профессионального, послесреднего образования" с установлением размера гранта и порядка его присуждения.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Департаменту технического и профессионального образования Министерства образования и науки Республики Казахстан (Оспанова Н.Ж.) в установленном законодательством Республики Казахстан порядке обеспечить:</w:t>
      </w:r>
    </w:p>
    <w:bookmarkEnd w:id="2"/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3"/>
    <w:bookmarkStart w:name="z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течение десяти календарных дней со дня государственной регистрации настоящего приказа направление его копии в бумажном и электронном виде на казахском и русском языках в Республиканское государственное предприятие на праве хозяйственного ведения "Республиканский центр правовой информации" для официального опубликования и включения в Эталонный контрольный банк нормативных правовых актов Республики Казахстан;</w:t>
      </w:r>
    </w:p>
    <w:bookmarkEnd w:id="4"/>
    <w:bookmarkStart w:name="z9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размещение настоящего приказа на интернет-ресурсе Министерства образования и науки Республики Казахстан после его официального опубликования;</w:t>
      </w:r>
    </w:p>
    <w:bookmarkEnd w:id="5"/>
    <w:bookmarkStart w:name="z10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в течение десяти рабочих дней после государственной регистрации настоящего приказа представление в Департамент юридической службы Министерства образования и науки Республики Казахстан сведений об исполнении мероприятий, предусмотренных подпунктами 1), 2) и 3) настоящего пункта.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вице-министра образования и науки Республики Казахстан Асылову Б.А.</w:t>
      </w:r>
    </w:p>
    <w:bookmarkEnd w:id="7"/>
    <w:bookmarkStart w:name="z12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Настоящий приказ вводится в действие по истечении десяти календарных дней после дня его первого официального опубликования.</w:t>
      </w:r>
    </w:p>
    <w:bookmarkEnd w:id="8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Министр образования и науки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Республики Казахстан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Е. Сагадиев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 Министра образования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 науки 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21 сентября 2018 года № 484</w:t>
            </w:r>
          </w:p>
        </w:tc>
      </w:tr>
    </w:tbl>
    <w:bookmarkStart w:name="z15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проведения конкурса на присуждение гранта "Лучшая организация технического и профессионального, послесреднего образования" с установлением размера гранта и порядка его присуждения</w:t>
      </w:r>
    </w:p>
    <w:bookmarkEnd w:id="9"/>
    <w:bookmarkStart w:name="z16" w:id="1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1. Общие положения</w:t>
      </w:r>
    </w:p>
    <w:bookmarkEnd w:id="10"/>
    <w:bookmarkStart w:name="z17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проведения конкурса на присуждение гранта "Лучшая организация технического и профессионального, послесреднего образования" с установлением размера гранта и порядка его присуждения (далее -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25)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5 Закона Республики Казахстан "Об образовании" и определяют порядок проведения конкурса на присуждение гранта "Лучшая организация технического и профессионального, послесреднего образования" с установлением размера гранта и порядка его присуждения.</w:t>
      </w:r>
    </w:p>
    <w:bookmarkEnd w:id="1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приказа Министра просвещения РК от 07.08.2023 </w:t>
      </w:r>
      <w:r>
        <w:rPr>
          <w:rFonts w:ascii="Times New Roman"/>
          <w:b w:val="false"/>
          <w:i w:val="false"/>
          <w:color w:val="000000"/>
          <w:sz w:val="28"/>
        </w:rPr>
        <w:t>№ 250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8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В настоящих Правилах используются следующие основные понятия: </w:t>
      </w:r>
    </w:p>
    <w:bookmarkEnd w:id="12"/>
    <w:bookmarkStart w:name="z19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организаторы конкурса - местные исполнительные органы в области образования;</w:t>
      </w:r>
    </w:p>
    <w:bookmarkEnd w:id="13"/>
    <w:bookmarkStart w:name="z20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грант "Лучшая организация технического и профессионального, послесреднего образования" (далее - Грант) - деньги, выделяемые ежегодно местными исполнительными органами области, города республиканского значения и столицы государственным организациям технического и профессионального, послесреднего образования по итогам конкурса на основе рейтинговых показателей;</w:t>
      </w:r>
    </w:p>
    <w:bookmarkEnd w:id="14"/>
    <w:bookmarkStart w:name="z21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рейтинговые показатели - критерии, устанавливаемые настоящими Правилами, которым должны соответствовать организации технического и профессионального, послесреднего образования.</w:t>
      </w:r>
    </w:p>
    <w:bookmarkEnd w:id="15"/>
    <w:bookmarkStart w:name="z22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Конкурс на присуждение гранта "Лучшая организация технического и профессионального, послесреднего образования" с установлением размера гранта и порядка его присуждения (далее - Конкурс) проводится ежегодно местными исполнительными органами в области образования.</w:t>
      </w:r>
    </w:p>
    <w:bookmarkEnd w:id="16"/>
    <w:bookmarkStart w:name="z23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Конкурс проводится с целью выявления, обобщения и распространения эффективного педагогического и управленческого опыта, стимулирования профессионального и личностного роста педагогов и руководителей организаций технического и профессионального, послесреднего образования, выявления тенденций развития системы технического и профессионального, послесреднего образования в Республике Казахстан.</w:t>
      </w:r>
    </w:p>
    <w:bookmarkEnd w:id="17"/>
    <w:bookmarkStart w:name="z24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Грант присуждается победителям Конкурса - лучшим организациям технического и профессионального, послесреднего образования.</w:t>
      </w:r>
    </w:p>
    <w:bookmarkEnd w:id="18"/>
    <w:bookmarkStart w:name="z25" w:id="1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2. Порядок проведения конкурса на присуждение гранта "Лучшая организация технического и профессионального, послесреднего образования" с установлением размера гранта и порядка его присуждения</w:t>
      </w:r>
    </w:p>
    <w:bookmarkEnd w:id="19"/>
    <w:bookmarkStart w:name="z26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К участию в Конкурсе допускаются организации технического и профессионального, послесреднего образования (далее - организации образования).</w:t>
      </w:r>
    </w:p>
    <w:bookmarkEnd w:id="20"/>
    <w:bookmarkStart w:name="z27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Конкурс проводится ежегодно в марте месяце, где определяются победители Конкурса.</w:t>
      </w:r>
    </w:p>
    <w:bookmarkEnd w:id="21"/>
    <w:bookmarkStart w:name="z28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В целях организации и проведения Конкурса местными исполнительными органами в области образования решением акима области (города республиканского значения и столицы) создается конкурсная комиссия под председательством заместителя акима области (города республиканского значения и столицы), курирующего вопросы образования.</w:t>
      </w:r>
    </w:p>
    <w:bookmarkEnd w:id="22"/>
    <w:bookmarkStart w:name="z29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В состав конкурсной комиссии входят специалисты областных (города республиканского значения и столицы) органов в области образования, опытные педагоги, методисты, психологи, представители общественных организаций, деятели науки, сотрудники департаментов по контролю в сфере образования.</w:t>
      </w:r>
    </w:p>
    <w:bookmarkEnd w:id="23"/>
    <w:bookmarkStart w:name="z30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Объявление о проведении Конкурса публикуется местными исполнительными органами в области образования в периодических печатных изданиях не менее чем за месяц до начала проведения Конкурса и должно содержать:</w:t>
      </w:r>
    </w:p>
    <w:bookmarkEnd w:id="24"/>
    <w:bookmarkStart w:name="z31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дату, время, место и порядок проведения Конкурса;</w:t>
      </w:r>
    </w:p>
    <w:bookmarkEnd w:id="25"/>
    <w:bookmarkStart w:name="z32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место и сроки приема документов.</w:t>
      </w:r>
    </w:p>
    <w:bookmarkEnd w:id="26"/>
    <w:bookmarkStart w:name="z33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Для обеспечения конкурентоспособности казахстанского образования и достижения высоких рейтинговых показателей отбор участников Конкурса осуществляется конкурсной комиссией по следующим критериям:</w:t>
      </w:r>
    </w:p>
    <w:bookmarkEnd w:id="27"/>
    <w:bookmarkStart w:name="z34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качество деятельности организации технического и профессионального, послесреднего образования;</w:t>
      </w:r>
    </w:p>
    <w:bookmarkEnd w:id="28"/>
    <w:bookmarkStart w:name="z35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прохождение независимой аккредитации;</w:t>
      </w:r>
    </w:p>
    <w:bookmarkEnd w:id="29"/>
    <w:bookmarkStart w:name="z36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количество созданных и переоборудованных лабораторий и мастерских с указанием финансовых затрат за последние 3 года;</w:t>
      </w:r>
    </w:p>
    <w:bookmarkEnd w:id="30"/>
    <w:bookmarkStart w:name="z37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количество разработанных учебно-методических пособий, цифровых образовательных ресурсов по специальностям;</w:t>
      </w:r>
    </w:p>
    <w:bookmarkEnd w:id="31"/>
    <w:bookmarkStart w:name="z38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внедрение информационно-коммуникационных технологий обучения;</w:t>
      </w:r>
    </w:p>
    <w:bookmarkEnd w:id="32"/>
    <w:bookmarkStart w:name="z39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охват повышением квалификации и стажировками преподавателей, в том числе за рубежом;</w:t>
      </w:r>
    </w:p>
    <w:bookmarkEnd w:id="33"/>
    <w:bookmarkStart w:name="z40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количество приобретенной новой и/или зарубежной литературы по специальностям подготовки кадров с техническим и профессиональным образованием;</w:t>
      </w:r>
    </w:p>
    <w:bookmarkEnd w:id="34"/>
    <w:bookmarkStart w:name="z41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выпускников, получивших диплом о техническом и профессиональным, послесреднем образовании с отличием;</w:t>
      </w:r>
    </w:p>
    <w:bookmarkEnd w:id="35"/>
    <w:bookmarkStart w:name="z42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наличие веб - сайта, оформление, наполняемость и предоставление сайта на нескольких языках (на государственном, русском и английском языках);</w:t>
      </w:r>
    </w:p>
    <w:bookmarkEnd w:id="36"/>
    <w:bookmarkStart w:name="z43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профессиональные кадры: инженерно-педагогические работники (далее – ИПР);</w:t>
      </w:r>
    </w:p>
    <w:bookmarkEnd w:id="37"/>
    <w:bookmarkStart w:name="z44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ИПР прошедших повышение квалификации по модульно-компетентностному подходу;</w:t>
      </w:r>
    </w:p>
    <w:bookmarkEnd w:id="38"/>
    <w:bookmarkStart w:name="z45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ИПР ведущих занятия по специальным дисциплинам на английском языке;</w:t>
      </w:r>
    </w:p>
    <w:bookmarkEnd w:id="39"/>
    <w:bookmarkStart w:name="z46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магистров, докторов PhD, кандидатов наук, докторов наук из числа ИПР;</w:t>
      </w:r>
    </w:p>
    <w:bookmarkEnd w:id="40"/>
    <w:bookmarkStart w:name="z47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участие ИПР в конкурсах профессионального мастерства "Лучший педагог", "Лучший мастер производственного обучения";</w:t>
      </w:r>
    </w:p>
    <w:bookmarkEnd w:id="41"/>
    <w:bookmarkStart w:name="z48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работников, награжденных ведомственными знаками отличия и государственными наградами;</w:t>
      </w:r>
    </w:p>
    <w:bookmarkEnd w:id="42"/>
    <w:bookmarkStart w:name="z49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взаимодействие с бизнес - сообществом;</w:t>
      </w:r>
    </w:p>
    <w:bookmarkEnd w:id="43"/>
    <w:bookmarkStart w:name="z50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уровень социального партнерства и сотрудничества с работодателями, бизнесом (попечительские и индустриальные советы);</w:t>
      </w:r>
    </w:p>
    <w:bookmarkEnd w:id="44"/>
    <w:bookmarkStart w:name="z51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трудоустроенных выпускников в первый год после завершения обучения на основании данных государственного центра по выплате пенсий;</w:t>
      </w:r>
    </w:p>
    <w:bookmarkEnd w:id="45"/>
    <w:bookmarkStart w:name="z52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студентов, обучающихся по дуальной технологии обучения;</w:t>
      </w:r>
    </w:p>
    <w:bookmarkEnd w:id="46"/>
    <w:bookmarkStart w:name="z53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обучающихся, прошедших независимую оценку уровня профессиональной подготовленности и присвоения квалификации, от общего числа принявших участие;</w:t>
      </w:r>
    </w:p>
    <w:bookmarkEnd w:id="47"/>
    <w:bookmarkStart w:name="z54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участие в движении WorldSkills и других инновационных проектах;</w:t>
      </w:r>
    </w:p>
    <w:bookmarkEnd w:id="48"/>
    <w:bookmarkStart w:name="z55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количество компетенций, по которым принято участие в чемпионатах WorldSkills (региональные, национальные, международные);</w:t>
      </w:r>
    </w:p>
    <w:bookmarkEnd w:id="49"/>
    <w:bookmarkStart w:name="z56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количество обученных экспертов по стандартам WorldSkills;</w:t>
      </w:r>
    </w:p>
    <w:bookmarkEnd w:id="50"/>
    <w:bookmarkStart w:name="z57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количество победителей в чемпионатах WorldSkills (региональные, национальные, международные);</w:t>
      </w:r>
    </w:p>
    <w:bookmarkEnd w:id="51"/>
    <w:bookmarkStart w:name="z58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количество заключенных меморандумов и соглашении по инновационным проектам;</w:t>
      </w:r>
    </w:p>
    <w:bookmarkEnd w:id="52"/>
    <w:bookmarkStart w:name="z59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контингент обучающихся;</w:t>
      </w:r>
    </w:p>
    <w:bookmarkEnd w:id="53"/>
    <w:bookmarkStart w:name="z60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доля студентов, занявших призовые места в конкурсах профессионального мастерства (вне проекта WorldSkills), научно-практических конференциях и других мероприятиях международного, республиканского, областного и городского уровня;</w:t>
      </w:r>
    </w:p>
    <w:bookmarkEnd w:id="54"/>
    <w:bookmarkStart w:name="z61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показатели сохранности контингента обучающихся до выпуска по специальностям.</w:t>
      </w:r>
    </w:p>
    <w:bookmarkEnd w:id="55"/>
    <w:bookmarkStart w:name="z62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Заседания конкурсных комиссий по присуждению гранта считаются правомочными, если на них присутствовали не менее двух третей их состава.</w:t>
      </w:r>
    </w:p>
    <w:bookmarkEnd w:id="56"/>
    <w:bookmarkStart w:name="z63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Результаты голосования определяются большинством голосов членов комиссии. Голос председателя является решающим при равенстве голосов членов комиссии.</w:t>
      </w:r>
    </w:p>
    <w:bookmarkEnd w:id="57"/>
    <w:bookmarkStart w:name="z64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Для участия в Конкурсе организации образования подают в конкурсную комиссию следующие документы:</w:t>
      </w:r>
    </w:p>
    <w:bookmarkEnd w:id="58"/>
    <w:bookmarkStart w:name="z65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заявку на участие в конкурсе;</w:t>
      </w:r>
    </w:p>
    <w:bookmarkEnd w:id="59"/>
    <w:bookmarkStart w:name="z66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представление соответствующих материалов согласно критериям, указанным в пункте 11 настоящих Правил.</w:t>
      </w:r>
    </w:p>
    <w:bookmarkEnd w:id="60"/>
    <w:bookmarkStart w:name="z67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Форма заявок устанавливается местными исполнительными органами в области образования.</w:t>
      </w:r>
    </w:p>
    <w:bookmarkEnd w:id="61"/>
    <w:bookmarkStart w:name="z68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К рассмотрению конкурсной комиссией принимаются документы, представленные в установленные сроки приема, в конверте с пометкой "Конкурс грантов".</w:t>
      </w:r>
    </w:p>
    <w:bookmarkEnd w:id="62"/>
    <w:bookmarkStart w:name="z69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Организации образования, представившие документы позже установленного срока приема документов, к участию в Конкурсе не допускаются.</w:t>
      </w:r>
    </w:p>
    <w:bookmarkEnd w:id="63"/>
    <w:bookmarkStart w:name="z70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На основании представленных документов конкурсная комиссия проводит регистрацию участников Конкурса.</w:t>
      </w:r>
    </w:p>
    <w:bookmarkEnd w:id="64"/>
    <w:bookmarkStart w:name="z71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По результатам рассмотрения представленных материалов конкурсная комиссия определяет победителя Конкурса и принимает решение о присуждении гранта.</w:t>
      </w:r>
    </w:p>
    <w:bookmarkEnd w:id="65"/>
    <w:bookmarkStart w:name="z72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Решение конкурсной комиссии оформляется протоколом, подписывается председателем, заместителем председателя, секретарем и членами комиссии, принимавшими участие в голосовании.</w:t>
      </w:r>
    </w:p>
    <w:bookmarkEnd w:id="66"/>
    <w:bookmarkStart w:name="z73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Победители Конкурса награждаются специальными почетными дипломами "Лауреат конкурса "Лучшая организация технического и профессионального, послесреднего образования" и сертификатами о получении гранта.</w:t>
      </w:r>
    </w:p>
    <w:bookmarkEnd w:id="67"/>
    <w:bookmarkStart w:name="z74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Формы диплома и сертификата утверждаются местными исполнительными органами.</w:t>
      </w:r>
    </w:p>
    <w:bookmarkEnd w:id="68"/>
    <w:bookmarkStart w:name="z75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21. Выплата гранта осуществляется по решению местных исполнительных органов за счет средств местных бюджетов по итогам Конкурсного отбора.</w:t>
      </w:r>
    </w:p>
    <w:bookmarkEnd w:id="69"/>
    <w:bookmarkStart w:name="z76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22. Размер гранта составляет восьмисоткратный размер минимальной заработной платы за счет средств республиканского бюджета, установленного законом Республики Казахстан о республиканском бюджете на соответствующий финансовый год.</w:t>
      </w:r>
    </w:p>
    <w:bookmarkEnd w:id="70"/>
    <w:bookmarkStart w:name="z77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23. Государственные учреждения среднего образования, получившие на конкурсной основе грант "Лучшая организация технического и профессионального, послесреднего образования", расходуют грант на улучшения материально-технического оснащения организации образования и научно - методическое обеспечение образовательного процесса.</w:t>
      </w:r>
    </w:p>
    <w:bookmarkEnd w:id="71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